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D17A9" w14:textId="77777777" w:rsidR="002732D7" w:rsidRDefault="002732D7" w:rsidP="00CF69DC">
      <w:pPr>
        <w:pStyle w:val="Heading1"/>
        <w:rPr>
          <w:rStyle w:val="Strong"/>
          <w:color w:val="C00000"/>
          <w:sz w:val="44"/>
          <w:szCs w:val="44"/>
        </w:rPr>
      </w:pPr>
    </w:p>
    <w:p w14:paraId="0F35DD95" w14:textId="77777777" w:rsidR="002732D7" w:rsidRDefault="002732D7" w:rsidP="00CF69DC">
      <w:pPr>
        <w:pStyle w:val="Heading1"/>
        <w:rPr>
          <w:rStyle w:val="Strong"/>
          <w:color w:val="C00000"/>
          <w:sz w:val="44"/>
          <w:szCs w:val="44"/>
        </w:rPr>
      </w:pPr>
    </w:p>
    <w:p w14:paraId="5E4A9212" w14:textId="2082504F" w:rsidR="00CF69DC" w:rsidRDefault="002732D7" w:rsidP="00CF69DC">
      <w:pPr>
        <w:pStyle w:val="Heading1"/>
        <w:rPr>
          <w:rStyle w:val="Strong"/>
          <w:color w:val="C00000"/>
          <w:sz w:val="44"/>
          <w:szCs w:val="44"/>
        </w:rPr>
      </w:pPr>
      <w:r w:rsidRPr="002732D7">
        <w:rPr>
          <w:rStyle w:val="Strong"/>
          <w:color w:val="C00000"/>
          <w:sz w:val="44"/>
          <w:szCs w:val="44"/>
        </w:rPr>
        <w:t>Creative briefing questionnaire</w:t>
      </w:r>
    </w:p>
    <w:p w14:paraId="424F9C7F" w14:textId="03339E04" w:rsidR="002732D7" w:rsidRDefault="002732D7" w:rsidP="002732D7"/>
    <w:p w14:paraId="6E41A5D0" w14:textId="67831CC4" w:rsidR="002732D7" w:rsidRDefault="002732D7" w:rsidP="002732D7"/>
    <w:p w14:paraId="2BF373E1" w14:textId="35B14F10" w:rsidR="002732D7" w:rsidRDefault="002732D7" w:rsidP="002732D7"/>
    <w:p w14:paraId="6E32E7DC" w14:textId="31F5D4F7" w:rsidR="002732D7" w:rsidRDefault="002732D7" w:rsidP="002732D7"/>
    <w:p w14:paraId="3EF7CCE4" w14:textId="77777777" w:rsidR="002732D7" w:rsidRPr="002732D7" w:rsidRDefault="002732D7" w:rsidP="002732D7"/>
    <w:tbl>
      <w:tblPr>
        <w:tblStyle w:val="TableGrid"/>
        <w:tblW w:w="963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832"/>
        <w:gridCol w:w="2126"/>
        <w:gridCol w:w="1559"/>
      </w:tblGrid>
      <w:tr w:rsidR="002732D7" w:rsidRPr="002732D7" w14:paraId="21C33786" w14:textId="77777777" w:rsidTr="002732D7">
        <w:tc>
          <w:tcPr>
            <w:tcW w:w="2122" w:type="dxa"/>
            <w:vAlign w:val="center"/>
          </w:tcPr>
          <w:p w14:paraId="3CFF1B93" w14:textId="60D6B27F" w:rsidR="005521F1" w:rsidRPr="002732D7" w:rsidRDefault="00733FC5" w:rsidP="00B6729D">
            <w:pPr>
              <w:pStyle w:val="Heading1"/>
              <w:outlineLvl w:val="0"/>
              <w:rPr>
                <w:rStyle w:val="Strong"/>
                <w:color w:val="7F7F7F" w:themeColor="text1" w:themeTint="80"/>
                <w:sz w:val="18"/>
                <w:szCs w:val="18"/>
              </w:rPr>
            </w:pPr>
            <w:r w:rsidRPr="002732D7">
              <w:rPr>
                <w:rStyle w:val="Strong"/>
                <w:color w:val="7F7F7F" w:themeColor="text1" w:themeTint="80"/>
                <w:sz w:val="18"/>
                <w:szCs w:val="18"/>
              </w:rPr>
              <w:t>Company</w:t>
            </w:r>
            <w:r w:rsidR="005521F1" w:rsidRPr="002732D7">
              <w:rPr>
                <w:rStyle w:val="Strong"/>
                <w:color w:val="7F7F7F" w:themeColor="text1" w:themeTint="80"/>
                <w:sz w:val="18"/>
                <w:szCs w:val="18"/>
              </w:rPr>
              <w:t>:</w:t>
            </w:r>
          </w:p>
        </w:tc>
        <w:tc>
          <w:tcPr>
            <w:tcW w:w="3832" w:type="dxa"/>
            <w:vAlign w:val="center"/>
          </w:tcPr>
          <w:p w14:paraId="21D1A860" w14:textId="77777777" w:rsidR="005521F1" w:rsidRPr="002732D7" w:rsidRDefault="005521F1" w:rsidP="00B6729D">
            <w:pPr>
              <w:pStyle w:val="Heading1"/>
              <w:outlineLvl w:val="0"/>
              <w:rPr>
                <w:rStyle w:val="Strong"/>
                <w:color w:val="7F7F7F" w:themeColor="text1" w:themeTint="80"/>
                <w:sz w:val="18"/>
                <w:szCs w:val="18"/>
              </w:rPr>
            </w:pPr>
            <w:r w:rsidRPr="002732D7">
              <w:rPr>
                <w:rStyle w:val="Strong"/>
                <w:color w:val="7F7F7F" w:themeColor="text1" w:themeTint="80"/>
                <w:sz w:val="18"/>
                <w:szCs w:val="18"/>
              </w:rPr>
              <w:t>Project:</w:t>
            </w:r>
          </w:p>
        </w:tc>
        <w:tc>
          <w:tcPr>
            <w:tcW w:w="2126" w:type="dxa"/>
            <w:vAlign w:val="center"/>
          </w:tcPr>
          <w:p w14:paraId="033539C7" w14:textId="77777777" w:rsidR="005521F1" w:rsidRPr="002732D7" w:rsidRDefault="005521F1" w:rsidP="00B6729D">
            <w:pPr>
              <w:pStyle w:val="Heading1"/>
              <w:outlineLvl w:val="0"/>
              <w:rPr>
                <w:rStyle w:val="Strong"/>
                <w:color w:val="7F7F7F" w:themeColor="text1" w:themeTint="80"/>
                <w:sz w:val="18"/>
                <w:szCs w:val="18"/>
              </w:rPr>
            </w:pPr>
            <w:r w:rsidRPr="002732D7">
              <w:rPr>
                <w:rStyle w:val="Strong"/>
                <w:color w:val="7F7F7F" w:themeColor="text1" w:themeTint="80"/>
                <w:sz w:val="18"/>
                <w:szCs w:val="18"/>
              </w:rPr>
              <w:t>Date:</w:t>
            </w:r>
          </w:p>
        </w:tc>
        <w:tc>
          <w:tcPr>
            <w:tcW w:w="1559" w:type="dxa"/>
            <w:vAlign w:val="center"/>
          </w:tcPr>
          <w:p w14:paraId="2BF64509" w14:textId="77777777" w:rsidR="005521F1" w:rsidRPr="002732D7" w:rsidRDefault="005521F1" w:rsidP="00B6729D">
            <w:pPr>
              <w:pStyle w:val="Heading1"/>
              <w:outlineLvl w:val="0"/>
              <w:rPr>
                <w:rStyle w:val="Strong"/>
                <w:color w:val="7F7F7F" w:themeColor="text1" w:themeTint="80"/>
                <w:sz w:val="18"/>
                <w:szCs w:val="18"/>
              </w:rPr>
            </w:pPr>
            <w:r w:rsidRPr="002732D7">
              <w:rPr>
                <w:rStyle w:val="Strong"/>
                <w:color w:val="7F7F7F" w:themeColor="text1" w:themeTint="80"/>
                <w:sz w:val="18"/>
                <w:szCs w:val="18"/>
              </w:rPr>
              <w:t>Draft:</w:t>
            </w:r>
          </w:p>
        </w:tc>
      </w:tr>
      <w:tr w:rsidR="002732D7" w:rsidRPr="002732D7" w14:paraId="5ECB914F" w14:textId="77777777" w:rsidTr="0099592A">
        <w:tc>
          <w:tcPr>
            <w:tcW w:w="2122" w:type="dxa"/>
          </w:tcPr>
          <w:p w14:paraId="5935E492" w14:textId="3317EFCD" w:rsidR="005521F1" w:rsidRPr="002732D7" w:rsidRDefault="00733FC5" w:rsidP="00B6729D">
            <w:pPr>
              <w:pStyle w:val="Heading1"/>
              <w:outlineLvl w:val="0"/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</w:pPr>
            <w:r w:rsidRPr="002732D7"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  <w:t>[Company name]</w:t>
            </w:r>
          </w:p>
        </w:tc>
        <w:tc>
          <w:tcPr>
            <w:tcW w:w="3832" w:type="dxa"/>
          </w:tcPr>
          <w:p w14:paraId="4D1B8018" w14:textId="77777777" w:rsidR="0099592A" w:rsidRDefault="00733FC5" w:rsidP="0099592A">
            <w:pPr>
              <w:pStyle w:val="Heading1"/>
              <w:outlineLvl w:val="0"/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</w:pPr>
            <w:r w:rsidRPr="002732D7"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  <w:t>[Project name</w:t>
            </w:r>
            <w:r w:rsidR="0099592A"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  <w:t>]</w:t>
            </w:r>
          </w:p>
          <w:p w14:paraId="13A3CA85" w14:textId="188A5238" w:rsidR="0099592A" w:rsidRPr="0099592A" w:rsidRDefault="0099592A" w:rsidP="0099592A">
            <w:pPr>
              <w:pStyle w:val="Heading1"/>
              <w:outlineLvl w:val="0"/>
              <w:rPr>
                <w:bCs/>
                <w:color w:val="7F7F7F" w:themeColor="text1" w:themeTint="80"/>
                <w:sz w:val="18"/>
                <w:szCs w:val="18"/>
              </w:rPr>
            </w:pPr>
            <w:r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  <w:t>[Project code/reference]</w:t>
            </w:r>
          </w:p>
        </w:tc>
        <w:tc>
          <w:tcPr>
            <w:tcW w:w="2126" w:type="dxa"/>
          </w:tcPr>
          <w:p w14:paraId="0D9D05D2" w14:textId="2A993E88" w:rsidR="005521F1" w:rsidRPr="002732D7" w:rsidRDefault="00733FC5" w:rsidP="00B6729D">
            <w:pPr>
              <w:pStyle w:val="Heading1"/>
              <w:outlineLvl w:val="0"/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</w:pPr>
            <w:r w:rsidRPr="002732D7"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  <w:t>[Date]</w:t>
            </w:r>
          </w:p>
        </w:tc>
        <w:tc>
          <w:tcPr>
            <w:tcW w:w="1559" w:type="dxa"/>
          </w:tcPr>
          <w:p w14:paraId="5BF4F0ED" w14:textId="1405E663" w:rsidR="005521F1" w:rsidRPr="002732D7" w:rsidRDefault="005521F1" w:rsidP="00B6729D">
            <w:pPr>
              <w:pStyle w:val="Heading1"/>
              <w:outlineLvl w:val="0"/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</w:pPr>
            <w:r w:rsidRPr="002732D7"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  <w:t xml:space="preserve">Version </w:t>
            </w:r>
            <w:r w:rsidR="00733FC5" w:rsidRPr="002732D7">
              <w:rPr>
                <w:rStyle w:val="Strong"/>
                <w:b w:val="0"/>
                <w:bCs/>
                <w:color w:val="7F7F7F" w:themeColor="text1" w:themeTint="80"/>
                <w:sz w:val="18"/>
                <w:szCs w:val="18"/>
              </w:rPr>
              <w:t>[#]</w:t>
            </w:r>
          </w:p>
        </w:tc>
      </w:tr>
    </w:tbl>
    <w:p w14:paraId="6842E8CE" w14:textId="77777777" w:rsidR="00CF69DC" w:rsidRDefault="00CF69DC" w:rsidP="00CF69DC">
      <w:pPr>
        <w:pStyle w:val="Heading1"/>
        <w:rPr>
          <w:rStyle w:val="Strong"/>
        </w:rPr>
      </w:pPr>
    </w:p>
    <w:p w14:paraId="69EA04A5" w14:textId="77777777" w:rsidR="00CF69DC" w:rsidRDefault="00CF69DC" w:rsidP="00CF69DC">
      <w:pPr>
        <w:pStyle w:val="Heading1"/>
        <w:rPr>
          <w:rStyle w:val="Strong"/>
        </w:rPr>
      </w:pPr>
    </w:p>
    <w:p w14:paraId="2FF5CB87" w14:textId="411E5C63" w:rsidR="00733FC5" w:rsidRPr="002732D7" w:rsidRDefault="002732D7" w:rsidP="00733FC5">
      <w:pPr>
        <w:rPr>
          <w:rStyle w:val="Strong"/>
          <w:sz w:val="24"/>
          <w:szCs w:val="24"/>
        </w:rPr>
      </w:pPr>
      <w:r w:rsidRPr="002732D7">
        <w:rPr>
          <w:rStyle w:val="Strong"/>
          <w:sz w:val="24"/>
          <w:szCs w:val="24"/>
        </w:rPr>
        <w:t>How to deliver</w:t>
      </w:r>
      <w:r w:rsidR="00733FC5" w:rsidRPr="002732D7">
        <w:rPr>
          <w:rStyle w:val="Strong"/>
          <w:sz w:val="24"/>
          <w:szCs w:val="24"/>
        </w:rPr>
        <w:t xml:space="preserve"> a money-saving brief</w:t>
      </w:r>
    </w:p>
    <w:p w14:paraId="78FBBD46" w14:textId="77777777" w:rsidR="00733FC5" w:rsidRDefault="00733FC5" w:rsidP="00733FC5">
      <w:pPr>
        <w:rPr>
          <w:rStyle w:val="Strong"/>
          <w:b w:val="0"/>
          <w:bCs/>
        </w:rPr>
      </w:pPr>
    </w:p>
    <w:p w14:paraId="038DD1CA" w14:textId="4ED3D37D" w:rsidR="00733FC5" w:rsidRPr="00733FC5" w:rsidRDefault="00733FC5" w:rsidP="00733FC5">
      <w:pPr>
        <w:rPr>
          <w:rStyle w:val="Strong"/>
          <w:b w:val="0"/>
          <w:bCs/>
        </w:rPr>
      </w:pPr>
      <w:r w:rsidRPr="00733FC5">
        <w:rPr>
          <w:rStyle w:val="Strong"/>
          <w:b w:val="0"/>
          <w:bCs/>
        </w:rPr>
        <w:t xml:space="preserve">The better the brief, the better the end result. </w:t>
      </w:r>
      <w:r>
        <w:rPr>
          <w:rStyle w:val="Strong"/>
          <w:b w:val="0"/>
          <w:bCs/>
        </w:rPr>
        <w:t xml:space="preserve">Use this questionnaire to prepare internally before briefing a </w:t>
      </w:r>
      <w:r w:rsidR="00201C93">
        <w:rPr>
          <w:rStyle w:val="Strong"/>
          <w:b w:val="0"/>
          <w:bCs/>
        </w:rPr>
        <w:t xml:space="preserve">writer or </w:t>
      </w:r>
      <w:r>
        <w:rPr>
          <w:rStyle w:val="Strong"/>
          <w:b w:val="0"/>
          <w:bCs/>
        </w:rPr>
        <w:t>creative team for new communication.</w:t>
      </w:r>
    </w:p>
    <w:p w14:paraId="72B5DA64" w14:textId="77777777" w:rsidR="00733FC5" w:rsidRPr="00733FC5" w:rsidRDefault="00733FC5" w:rsidP="00733FC5">
      <w:pPr>
        <w:rPr>
          <w:rStyle w:val="Strong"/>
          <w:b w:val="0"/>
          <w:bCs/>
        </w:rPr>
      </w:pPr>
    </w:p>
    <w:p w14:paraId="45882E61" w14:textId="6129B541" w:rsidR="00733FC5" w:rsidRDefault="00733FC5" w:rsidP="00733FC5">
      <w:pPr>
        <w:rPr>
          <w:rStyle w:val="Strong"/>
          <w:b w:val="0"/>
          <w:bCs/>
        </w:rPr>
      </w:pPr>
      <w:r w:rsidRPr="00733FC5">
        <w:rPr>
          <w:rStyle w:val="Strong"/>
          <w:b w:val="0"/>
          <w:bCs/>
        </w:rPr>
        <w:t xml:space="preserve">The more </w:t>
      </w:r>
      <w:r>
        <w:rPr>
          <w:rStyle w:val="Strong"/>
          <w:b w:val="0"/>
          <w:bCs/>
        </w:rPr>
        <w:t xml:space="preserve">information you can gather </w:t>
      </w:r>
      <w:r w:rsidRPr="00733FC5">
        <w:rPr>
          <w:rStyle w:val="Strong"/>
          <w:b w:val="0"/>
          <w:bCs/>
        </w:rPr>
        <w:t>about your project</w:t>
      </w:r>
      <w:r>
        <w:rPr>
          <w:rStyle w:val="Strong"/>
          <w:b w:val="0"/>
          <w:bCs/>
        </w:rPr>
        <w:t xml:space="preserve"> in advance</w:t>
      </w:r>
      <w:r w:rsidRPr="00733FC5">
        <w:rPr>
          <w:rStyle w:val="Strong"/>
          <w:b w:val="0"/>
          <w:bCs/>
        </w:rPr>
        <w:t xml:space="preserve">, the </w:t>
      </w:r>
      <w:r>
        <w:rPr>
          <w:rStyle w:val="Strong"/>
          <w:b w:val="0"/>
          <w:bCs/>
        </w:rPr>
        <w:t xml:space="preserve">faster the work will be done and the </w:t>
      </w:r>
      <w:r w:rsidRPr="00733FC5">
        <w:rPr>
          <w:rStyle w:val="Strong"/>
          <w:b w:val="0"/>
          <w:bCs/>
        </w:rPr>
        <w:t>more the final communication will help your business!</w:t>
      </w:r>
    </w:p>
    <w:p w14:paraId="181B6019" w14:textId="6D425E9E" w:rsidR="002732D7" w:rsidRDefault="002732D7" w:rsidP="00733FC5">
      <w:pPr>
        <w:rPr>
          <w:rStyle w:val="Strong"/>
          <w:b w:val="0"/>
          <w:bCs/>
        </w:rPr>
      </w:pPr>
    </w:p>
    <w:p w14:paraId="2634D4CD" w14:textId="53D48A9F" w:rsidR="002732D7" w:rsidRDefault="002732D7" w:rsidP="00733FC5">
      <w:pPr>
        <w:rPr>
          <w:rStyle w:val="Strong"/>
          <w:b w:val="0"/>
          <w:bCs/>
        </w:rPr>
      </w:pPr>
    </w:p>
    <w:p w14:paraId="1BD6E0E9" w14:textId="1D7F1ABF" w:rsidR="002732D7" w:rsidRDefault="002732D7" w:rsidP="00733FC5">
      <w:pPr>
        <w:rPr>
          <w:rStyle w:val="Strong"/>
          <w:b w:val="0"/>
          <w:bCs/>
        </w:rPr>
      </w:pPr>
    </w:p>
    <w:p w14:paraId="3031CB88" w14:textId="77777777" w:rsidR="002732D7" w:rsidRPr="00733FC5" w:rsidRDefault="002732D7" w:rsidP="00733FC5">
      <w:pPr>
        <w:rPr>
          <w:rStyle w:val="Strong"/>
          <w:b w:val="0"/>
          <w:bCs/>
        </w:rPr>
      </w:pPr>
    </w:p>
    <w:p w14:paraId="1468296A" w14:textId="77777777" w:rsidR="00733FC5" w:rsidRPr="00733FC5" w:rsidRDefault="00733FC5" w:rsidP="00733FC5">
      <w:pPr>
        <w:rPr>
          <w:rStyle w:val="Strong"/>
          <w:b w:val="0"/>
          <w:bCs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C164C5" w:rsidRPr="00733FC5" w14:paraId="69E3279D" w14:textId="3A8D4B99" w:rsidTr="002732D7">
        <w:tc>
          <w:tcPr>
            <w:tcW w:w="9351" w:type="dxa"/>
            <w:gridSpan w:val="2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5999F1E4" w14:textId="1182D53D" w:rsidR="00C164C5" w:rsidRPr="00733FC5" w:rsidRDefault="00C164C5" w:rsidP="00971C60">
            <w:pPr>
              <w:rPr>
                <w:rStyle w:val="Strong"/>
                <w:color w:val="C00000"/>
                <w:sz w:val="24"/>
                <w:szCs w:val="24"/>
              </w:rPr>
            </w:pPr>
            <w:r w:rsidRPr="00733FC5">
              <w:rPr>
                <w:rStyle w:val="Strong"/>
                <w:color w:val="C00000"/>
                <w:sz w:val="24"/>
                <w:szCs w:val="24"/>
              </w:rPr>
              <w:t>About the project and the communication</w:t>
            </w:r>
          </w:p>
        </w:tc>
      </w:tr>
      <w:tr w:rsidR="00C164C5" w:rsidRPr="00733FC5" w14:paraId="508D023B" w14:textId="3E89E427" w:rsidTr="002732D7">
        <w:tc>
          <w:tcPr>
            <w:tcW w:w="9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4B0294C4" w14:textId="251FD9F2" w:rsidR="00C164C5" w:rsidRPr="00733FC5" w:rsidRDefault="00C164C5" w:rsidP="00971C60">
            <w:pPr>
              <w:rPr>
                <w:rStyle w:val="Strong"/>
                <w:b w:val="0"/>
                <w:bCs/>
                <w:color w:val="C00000"/>
              </w:rPr>
            </w:pPr>
            <w:r w:rsidRPr="00733FC5">
              <w:rPr>
                <w:rStyle w:val="Strong"/>
                <w:b w:val="0"/>
                <w:bCs/>
                <w:color w:val="C00000"/>
              </w:rPr>
              <w:t xml:space="preserve">About </w:t>
            </w:r>
            <w:r w:rsidR="002732D7">
              <w:rPr>
                <w:rStyle w:val="Strong"/>
                <w:b w:val="0"/>
                <w:bCs/>
                <w:color w:val="C00000"/>
              </w:rPr>
              <w:t>your business/organisation</w:t>
            </w:r>
          </w:p>
        </w:tc>
      </w:tr>
      <w:tr w:rsidR="00733FC5" w:rsidRPr="00733FC5" w14:paraId="04AB08DC" w14:textId="5B4B2195" w:rsidTr="002732D7">
        <w:tc>
          <w:tcPr>
            <w:tcW w:w="467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2FA6C99E" w14:textId="77777777" w:rsid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Who are you and what do you do? Where do you operate? Who are your clients?</w:t>
            </w:r>
          </w:p>
          <w:p w14:paraId="647C0BD3" w14:textId="77777777" w:rsidR="00C164C5" w:rsidRDefault="00C164C5" w:rsidP="00971C60">
            <w:pPr>
              <w:rPr>
                <w:rStyle w:val="Strong"/>
                <w:b w:val="0"/>
                <w:bCs/>
              </w:rPr>
            </w:pPr>
          </w:p>
          <w:p w14:paraId="4C9B80DA" w14:textId="2C917D2E" w:rsidR="00C164C5" w:rsidRPr="00733FC5" w:rsidRDefault="00C164C5" w:rsidP="00971C60">
            <w:pPr>
              <w:rPr>
                <w:rStyle w:val="Strong"/>
                <w:b w:val="0"/>
                <w:bCs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6C544018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29913E5E" w14:textId="61DC2BB2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45F0A809" w14:textId="77777777" w:rsid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What are your main business goals and challenges?</w:t>
            </w:r>
          </w:p>
          <w:p w14:paraId="79430D48" w14:textId="77777777" w:rsidR="00C164C5" w:rsidRDefault="00C164C5" w:rsidP="00971C60">
            <w:pPr>
              <w:rPr>
                <w:rStyle w:val="Strong"/>
                <w:b w:val="0"/>
                <w:bCs/>
              </w:rPr>
            </w:pPr>
          </w:p>
          <w:p w14:paraId="307F9559" w14:textId="3C6B3E55" w:rsidR="00C164C5" w:rsidRPr="00733FC5" w:rsidRDefault="00C164C5" w:rsidP="00971C60">
            <w:pPr>
              <w:rPr>
                <w:rStyle w:val="Strong"/>
                <w:b w:val="0"/>
                <w:bCs/>
              </w:rPr>
            </w:pPr>
          </w:p>
        </w:tc>
        <w:tc>
          <w:tcPr>
            <w:tcW w:w="4678" w:type="dxa"/>
            <w:tcMar>
              <w:top w:w="113" w:type="dxa"/>
              <w:bottom w:w="113" w:type="dxa"/>
            </w:tcMar>
          </w:tcPr>
          <w:p w14:paraId="56854918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0EA4F1DE" w14:textId="1FFF8F70" w:rsidTr="002732D7">
        <w:tc>
          <w:tcPr>
            <w:tcW w:w="467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6058BBDD" w14:textId="77777777" w:rsid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Which business goals or challenges are addressed by this project?</w:t>
            </w:r>
          </w:p>
          <w:p w14:paraId="7E3F7AE6" w14:textId="77777777" w:rsidR="00C164C5" w:rsidRDefault="00C164C5" w:rsidP="00971C60">
            <w:pPr>
              <w:rPr>
                <w:rStyle w:val="Strong"/>
                <w:b w:val="0"/>
                <w:bCs/>
              </w:rPr>
            </w:pPr>
          </w:p>
          <w:p w14:paraId="4412571E" w14:textId="472C016D" w:rsidR="00C164C5" w:rsidRPr="00733FC5" w:rsidRDefault="00C164C5" w:rsidP="00971C60">
            <w:pPr>
              <w:rPr>
                <w:rStyle w:val="Strong"/>
                <w:b w:val="0"/>
                <w:bCs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0A0148B0" w14:textId="77777777" w:rsidR="00733FC5" w:rsidRDefault="00733FC5" w:rsidP="00971C60">
            <w:pPr>
              <w:rPr>
                <w:rStyle w:val="Strong"/>
                <w:b w:val="0"/>
                <w:bCs/>
              </w:rPr>
            </w:pPr>
          </w:p>
          <w:p w14:paraId="4A4D030D" w14:textId="77777777" w:rsidR="002732D7" w:rsidRDefault="002732D7" w:rsidP="00971C60">
            <w:pPr>
              <w:rPr>
                <w:rStyle w:val="Strong"/>
                <w:b w:val="0"/>
                <w:bCs/>
              </w:rPr>
            </w:pPr>
          </w:p>
          <w:p w14:paraId="0FCC64BF" w14:textId="77777777" w:rsidR="002732D7" w:rsidRDefault="002732D7" w:rsidP="00971C60">
            <w:pPr>
              <w:rPr>
                <w:rStyle w:val="Strong"/>
                <w:b w:val="0"/>
                <w:bCs/>
              </w:rPr>
            </w:pPr>
          </w:p>
          <w:p w14:paraId="2A2E704A" w14:textId="299F861E" w:rsidR="002732D7" w:rsidRPr="00733FC5" w:rsidRDefault="002732D7" w:rsidP="00971C60">
            <w:pPr>
              <w:rPr>
                <w:rStyle w:val="Strong"/>
                <w:b w:val="0"/>
                <w:bCs/>
              </w:rPr>
            </w:pPr>
          </w:p>
        </w:tc>
      </w:tr>
    </w:tbl>
    <w:p w14:paraId="2D714BFF" w14:textId="77777777" w:rsidR="002732D7" w:rsidRDefault="002732D7">
      <w:r>
        <w:br w:type="page"/>
      </w:r>
    </w:p>
    <w:tbl>
      <w:tblPr>
        <w:tblStyle w:val="TableGrid"/>
        <w:tblW w:w="9351" w:type="dxa"/>
        <w:tblInd w:w="5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C164C5" w:rsidRPr="00733FC5" w14:paraId="636D1E00" w14:textId="3904EA76" w:rsidTr="002732D7">
        <w:tc>
          <w:tcPr>
            <w:tcW w:w="9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0CA3949A" w14:textId="522D4307" w:rsidR="00C164C5" w:rsidRPr="00733FC5" w:rsidRDefault="00C164C5" w:rsidP="00971C60">
            <w:pPr>
              <w:rPr>
                <w:rStyle w:val="Strong"/>
                <w:b w:val="0"/>
                <w:bCs/>
                <w:color w:val="C00000"/>
              </w:rPr>
            </w:pPr>
            <w:r w:rsidRPr="00733FC5">
              <w:rPr>
                <w:rStyle w:val="Strong"/>
                <w:b w:val="0"/>
                <w:bCs/>
                <w:color w:val="C00000"/>
              </w:rPr>
              <w:lastRenderedPageBreak/>
              <w:t>The business context</w:t>
            </w:r>
          </w:p>
        </w:tc>
      </w:tr>
      <w:tr w:rsidR="00733FC5" w:rsidRPr="00733FC5" w14:paraId="5B7B4EC6" w14:textId="5C44B3F9" w:rsidTr="002732D7">
        <w:tc>
          <w:tcPr>
            <w:tcW w:w="467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6C24D138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Why is this communication or information needed? What is the business need behind it? What’s new or what’s wrong?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52B94C0B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58286195" w14:textId="6D5E6A78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2489DE78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Who are the target audiences for this project?</w:t>
            </w:r>
          </w:p>
        </w:tc>
        <w:tc>
          <w:tcPr>
            <w:tcW w:w="4678" w:type="dxa"/>
            <w:tcMar>
              <w:top w:w="113" w:type="dxa"/>
              <w:bottom w:w="113" w:type="dxa"/>
            </w:tcMar>
          </w:tcPr>
          <w:p w14:paraId="0BDA62C6" w14:textId="77777777" w:rsidR="00733F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Primary target:</w:t>
            </w:r>
          </w:p>
          <w:p w14:paraId="6ACD980E" w14:textId="77777777" w:rsidR="00C164C5" w:rsidRDefault="00C164C5" w:rsidP="00971C60">
            <w:pPr>
              <w:rPr>
                <w:rStyle w:val="Strong"/>
                <w:b w:val="0"/>
                <w:bCs/>
              </w:rPr>
            </w:pPr>
          </w:p>
          <w:p w14:paraId="59B9B570" w14:textId="77777777" w:rsidR="00C164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Secondary target:</w:t>
            </w:r>
          </w:p>
          <w:p w14:paraId="5A27787A" w14:textId="2F653BF3" w:rsidR="00201C93" w:rsidRPr="00733FC5" w:rsidRDefault="00201C93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16AAB5C0" w14:textId="4833D230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20346F9E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 xml:space="preserve">What are the top 1-5 key messages (ideas) you want people to take away from this communication? </w:t>
            </w:r>
          </w:p>
        </w:tc>
        <w:tc>
          <w:tcPr>
            <w:tcW w:w="4678" w:type="dxa"/>
            <w:tcMar>
              <w:top w:w="113" w:type="dxa"/>
              <w:bottom w:w="113" w:type="dxa"/>
            </w:tcMar>
          </w:tcPr>
          <w:p w14:paraId="0F12EAFF" w14:textId="77777777" w:rsidR="00733F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Key messages:</w:t>
            </w:r>
          </w:p>
          <w:p w14:paraId="5C4DEBE8" w14:textId="44727390" w:rsidR="00C164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1.</w:t>
            </w:r>
          </w:p>
          <w:p w14:paraId="75C82809" w14:textId="77777777" w:rsidR="00201C93" w:rsidRDefault="00201C93" w:rsidP="00971C60">
            <w:pPr>
              <w:rPr>
                <w:rStyle w:val="Strong"/>
                <w:b w:val="0"/>
                <w:bCs/>
              </w:rPr>
            </w:pPr>
          </w:p>
          <w:p w14:paraId="20E84F67" w14:textId="1AB4E179" w:rsidR="00C164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2.</w:t>
            </w:r>
          </w:p>
          <w:p w14:paraId="283AB0B5" w14:textId="77777777" w:rsidR="00201C93" w:rsidRDefault="00201C93" w:rsidP="00971C60">
            <w:pPr>
              <w:rPr>
                <w:rStyle w:val="Strong"/>
                <w:b w:val="0"/>
                <w:bCs/>
              </w:rPr>
            </w:pPr>
          </w:p>
          <w:p w14:paraId="71FF5EE0" w14:textId="6E99C9BF" w:rsidR="00C164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3.</w:t>
            </w:r>
          </w:p>
          <w:p w14:paraId="1CDD94DB" w14:textId="77777777" w:rsidR="00201C93" w:rsidRDefault="00201C93" w:rsidP="00971C60">
            <w:pPr>
              <w:rPr>
                <w:rStyle w:val="Strong"/>
                <w:b w:val="0"/>
                <w:bCs/>
              </w:rPr>
            </w:pPr>
          </w:p>
          <w:p w14:paraId="18DB49DB" w14:textId="7BA461C2" w:rsidR="00C164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4.</w:t>
            </w:r>
          </w:p>
          <w:p w14:paraId="6C474543" w14:textId="77777777" w:rsidR="00201C93" w:rsidRDefault="00201C93" w:rsidP="00971C60">
            <w:pPr>
              <w:rPr>
                <w:rStyle w:val="Strong"/>
                <w:b w:val="0"/>
                <w:bCs/>
              </w:rPr>
            </w:pPr>
          </w:p>
          <w:p w14:paraId="783C13C3" w14:textId="77777777" w:rsidR="00C164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5.</w:t>
            </w:r>
          </w:p>
          <w:p w14:paraId="07135B0D" w14:textId="053909DD" w:rsidR="00201C93" w:rsidRPr="00733FC5" w:rsidRDefault="00201C93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01A87F05" w14:textId="2FA67D9A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2E0B46D1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Which one is the most important (the core message)?</w:t>
            </w:r>
          </w:p>
        </w:tc>
        <w:tc>
          <w:tcPr>
            <w:tcW w:w="4678" w:type="dxa"/>
            <w:tcMar>
              <w:top w:w="113" w:type="dxa"/>
              <w:bottom w:w="113" w:type="dxa"/>
            </w:tcMar>
          </w:tcPr>
          <w:p w14:paraId="74423153" w14:textId="77777777" w:rsidR="00733F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Core message:</w:t>
            </w:r>
          </w:p>
          <w:p w14:paraId="6CF5B6A2" w14:textId="77777777" w:rsidR="00C164C5" w:rsidRDefault="00C164C5" w:rsidP="00971C60">
            <w:pPr>
              <w:rPr>
                <w:rStyle w:val="Strong"/>
                <w:b w:val="0"/>
                <w:bCs/>
              </w:rPr>
            </w:pPr>
          </w:p>
          <w:p w14:paraId="3D3FC97D" w14:textId="77777777" w:rsidR="00C164C5" w:rsidRDefault="00C164C5" w:rsidP="00971C60">
            <w:pPr>
              <w:rPr>
                <w:rStyle w:val="Strong"/>
                <w:b w:val="0"/>
                <w:bCs/>
              </w:rPr>
            </w:pPr>
          </w:p>
          <w:p w14:paraId="212D4614" w14:textId="296C5D30" w:rsidR="00C164C5" w:rsidRPr="00733FC5" w:rsidRDefault="00C164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61C550CC" w14:textId="7C0E184E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381D940C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What do you want people to do after they get this information?</w:t>
            </w:r>
          </w:p>
        </w:tc>
        <w:tc>
          <w:tcPr>
            <w:tcW w:w="4678" w:type="dxa"/>
            <w:tcMar>
              <w:top w:w="113" w:type="dxa"/>
              <w:bottom w:w="113" w:type="dxa"/>
            </w:tcMar>
          </w:tcPr>
          <w:p w14:paraId="29C9CD9E" w14:textId="77777777" w:rsidR="00733F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Desired result:</w:t>
            </w:r>
          </w:p>
          <w:p w14:paraId="2160FF25" w14:textId="77777777" w:rsidR="00C164C5" w:rsidRDefault="00C164C5" w:rsidP="00971C60">
            <w:pPr>
              <w:rPr>
                <w:rStyle w:val="Strong"/>
                <w:b w:val="0"/>
                <w:bCs/>
              </w:rPr>
            </w:pPr>
          </w:p>
          <w:p w14:paraId="43C76C96" w14:textId="3DE1FAD8" w:rsidR="00C164C5" w:rsidRPr="00733FC5" w:rsidRDefault="00C164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0EC32933" w14:textId="34DB6B23" w:rsidTr="002732D7">
        <w:tc>
          <w:tcPr>
            <w:tcW w:w="467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69B98F81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What happens if this information doesn’t reach or isn’t acted on by its target audiences?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0B079D8D" w14:textId="77777777" w:rsidR="00733FC5" w:rsidRDefault="00C164C5" w:rsidP="00971C60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Negative result:</w:t>
            </w:r>
          </w:p>
          <w:p w14:paraId="65B8FA1D" w14:textId="77777777" w:rsidR="00C164C5" w:rsidRDefault="00C164C5" w:rsidP="00971C60">
            <w:pPr>
              <w:rPr>
                <w:rStyle w:val="Strong"/>
                <w:b w:val="0"/>
                <w:bCs/>
              </w:rPr>
            </w:pPr>
          </w:p>
          <w:p w14:paraId="60A9EB7D" w14:textId="3E33D681" w:rsidR="00C164C5" w:rsidRPr="00733FC5" w:rsidRDefault="00C164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C164C5" w:rsidRPr="00733FC5" w14:paraId="39B94445" w14:textId="21F190BB" w:rsidTr="002732D7">
        <w:tc>
          <w:tcPr>
            <w:tcW w:w="9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744F54A1" w14:textId="77777777" w:rsidR="00C164C5" w:rsidRDefault="00C164C5" w:rsidP="00971C60">
            <w:pPr>
              <w:rPr>
                <w:rStyle w:val="Strong"/>
                <w:b w:val="0"/>
                <w:bCs/>
                <w:color w:val="C00000"/>
              </w:rPr>
            </w:pPr>
          </w:p>
          <w:p w14:paraId="4B4A1938" w14:textId="04600FEB" w:rsidR="00C164C5" w:rsidRPr="00733FC5" w:rsidRDefault="00C164C5" w:rsidP="00971C60">
            <w:pPr>
              <w:rPr>
                <w:rStyle w:val="Strong"/>
                <w:b w:val="0"/>
                <w:bCs/>
                <w:color w:val="C00000"/>
              </w:rPr>
            </w:pPr>
            <w:r w:rsidRPr="00733FC5">
              <w:rPr>
                <w:rStyle w:val="Strong"/>
                <w:b w:val="0"/>
                <w:bCs/>
                <w:color w:val="C00000"/>
              </w:rPr>
              <w:t>Publication</w:t>
            </w:r>
          </w:p>
        </w:tc>
      </w:tr>
      <w:tr w:rsidR="00733FC5" w:rsidRPr="00733FC5" w14:paraId="37893F6C" w14:textId="0B6A8D70" w:rsidTr="002732D7">
        <w:tc>
          <w:tcPr>
            <w:tcW w:w="467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137CD878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Will you use the information in English or translate it?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11C0BF48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322EF279" w14:textId="4355E0CB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2752E52F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Is this a standalone piece of communication or connected to other communications?</w:t>
            </w:r>
          </w:p>
        </w:tc>
        <w:tc>
          <w:tcPr>
            <w:tcW w:w="4678" w:type="dxa"/>
            <w:tcMar>
              <w:top w:w="113" w:type="dxa"/>
              <w:bottom w:w="113" w:type="dxa"/>
            </w:tcMar>
          </w:tcPr>
          <w:p w14:paraId="509DAECD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2B76DD51" w14:textId="2AEB3079" w:rsidTr="002732D7">
        <w:tc>
          <w:tcPr>
            <w:tcW w:w="467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4E18E0DA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What media/channels will you use to publish this information?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BAF529F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2827D8" w14:paraId="6DA86B33" w14:textId="01CC7276" w:rsidTr="002732D7">
        <w:tc>
          <w:tcPr>
            <w:tcW w:w="4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0A154944" w14:textId="77777777" w:rsidR="00733FC5" w:rsidRPr="002827D8" w:rsidRDefault="00733FC5" w:rsidP="00971C60">
            <w:pPr>
              <w:rPr>
                <w:rStyle w:val="Strong"/>
                <w:b w:val="0"/>
                <w:bCs/>
                <w:color w:val="C00000"/>
              </w:rPr>
            </w:pPr>
            <w:r w:rsidRPr="002827D8">
              <w:rPr>
                <w:rStyle w:val="Strong"/>
                <w:b w:val="0"/>
                <w:bCs/>
                <w:color w:val="C00000"/>
              </w:rPr>
              <w:t>What other information is available?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1B4FB844" w14:textId="77777777" w:rsidR="00733FC5" w:rsidRPr="002827D8" w:rsidRDefault="00733FC5" w:rsidP="00971C60">
            <w:pPr>
              <w:rPr>
                <w:rStyle w:val="Strong"/>
                <w:b w:val="0"/>
                <w:bCs/>
                <w:color w:val="C00000"/>
              </w:rPr>
            </w:pPr>
          </w:p>
        </w:tc>
      </w:tr>
      <w:tr w:rsidR="00733FC5" w:rsidRPr="00733FC5" w14:paraId="4575431D" w14:textId="52777B46" w:rsidTr="002732D7">
        <w:tc>
          <w:tcPr>
            <w:tcW w:w="467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712577E3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Is there a documented project description?</w:t>
            </w:r>
          </w:p>
        </w:tc>
        <w:tc>
          <w:tcPr>
            <w:tcW w:w="4678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4CC11029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1723AFFB" w14:textId="3D109DB7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3E9C8EEB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What documentation or information already exists on this topic?</w:t>
            </w:r>
          </w:p>
        </w:tc>
        <w:tc>
          <w:tcPr>
            <w:tcW w:w="4678" w:type="dxa"/>
            <w:tcMar>
              <w:top w:w="113" w:type="dxa"/>
              <w:bottom w:w="113" w:type="dxa"/>
            </w:tcMar>
          </w:tcPr>
          <w:p w14:paraId="417F3CBD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</w:p>
        </w:tc>
      </w:tr>
      <w:tr w:rsidR="00733FC5" w:rsidRPr="00733FC5" w14:paraId="08BE197C" w14:textId="1A4A25EB" w:rsidTr="002732D7">
        <w:tc>
          <w:tcPr>
            <w:tcW w:w="467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4F22E528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Do you have a company style guide? Documentation about the company’s mission, brand or values?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299D6B22" w14:textId="77777777" w:rsidR="00733FC5" w:rsidRPr="00733FC5" w:rsidRDefault="00733FC5" w:rsidP="00971C60">
            <w:pPr>
              <w:rPr>
                <w:rStyle w:val="Strong"/>
                <w:b w:val="0"/>
                <w:bCs/>
              </w:rPr>
            </w:pPr>
          </w:p>
        </w:tc>
      </w:tr>
    </w:tbl>
    <w:p w14:paraId="3068916B" w14:textId="77777777" w:rsidR="002732D7" w:rsidRDefault="002732D7">
      <w:r>
        <w:br w:type="page"/>
      </w:r>
    </w:p>
    <w:tbl>
      <w:tblPr>
        <w:tblStyle w:val="TableGrid"/>
        <w:tblW w:w="9351" w:type="dxa"/>
        <w:tblInd w:w="5" w:type="dxa"/>
        <w:tblLook w:val="04A0" w:firstRow="1" w:lastRow="0" w:firstColumn="1" w:lastColumn="0" w:noHBand="0" w:noVBand="1"/>
      </w:tblPr>
      <w:tblGrid>
        <w:gridCol w:w="4673"/>
        <w:gridCol w:w="567"/>
        <w:gridCol w:w="4111"/>
      </w:tblGrid>
      <w:tr w:rsidR="00C164C5" w:rsidRPr="00733FC5" w14:paraId="3124F618" w14:textId="77777777" w:rsidTr="002732D7">
        <w:tc>
          <w:tcPr>
            <w:tcW w:w="9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3BB1DAD5" w14:textId="39EF67A9" w:rsidR="00C164C5" w:rsidRPr="00733FC5" w:rsidRDefault="00C164C5" w:rsidP="00971C60">
            <w:pPr>
              <w:rPr>
                <w:rStyle w:val="Strong"/>
                <w:color w:val="C00000"/>
                <w:sz w:val="24"/>
                <w:szCs w:val="24"/>
              </w:rPr>
            </w:pPr>
          </w:p>
        </w:tc>
      </w:tr>
      <w:tr w:rsidR="00C164C5" w:rsidRPr="00733FC5" w14:paraId="75F8F9F4" w14:textId="16AC7835" w:rsidTr="002732D7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718C3921" w14:textId="7793BC1A" w:rsidR="00C164C5" w:rsidRPr="00733FC5" w:rsidRDefault="00C164C5" w:rsidP="00971C60">
            <w:pPr>
              <w:rPr>
                <w:rStyle w:val="Strong"/>
                <w:color w:val="C00000"/>
                <w:sz w:val="24"/>
                <w:szCs w:val="24"/>
              </w:rPr>
            </w:pPr>
            <w:r w:rsidRPr="00733FC5">
              <w:rPr>
                <w:rStyle w:val="Strong"/>
                <w:color w:val="C00000"/>
                <w:sz w:val="24"/>
                <w:szCs w:val="24"/>
              </w:rPr>
              <w:t>Practicalities</w:t>
            </w:r>
          </w:p>
        </w:tc>
      </w:tr>
      <w:tr w:rsidR="00C164C5" w:rsidRPr="00733FC5" w14:paraId="0DB40EAB" w14:textId="51343943" w:rsidTr="002732D7">
        <w:tc>
          <w:tcPr>
            <w:tcW w:w="9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5B85926F" w14:textId="783CD681" w:rsidR="00C164C5" w:rsidRPr="00733FC5" w:rsidRDefault="00C164C5" w:rsidP="00971C60">
            <w:pPr>
              <w:rPr>
                <w:rStyle w:val="Strong"/>
                <w:b w:val="0"/>
                <w:bCs/>
                <w:color w:val="C00000"/>
              </w:rPr>
            </w:pPr>
            <w:r w:rsidRPr="00733FC5">
              <w:rPr>
                <w:rStyle w:val="Strong"/>
                <w:b w:val="0"/>
                <w:bCs/>
                <w:color w:val="C00000"/>
              </w:rPr>
              <w:t>Source materials</w:t>
            </w:r>
          </w:p>
        </w:tc>
      </w:tr>
      <w:tr w:rsidR="002827D8" w:rsidRPr="00733FC5" w14:paraId="4D10CD7E" w14:textId="3F8AF740" w:rsidTr="002732D7">
        <w:tc>
          <w:tcPr>
            <w:tcW w:w="467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4FA376C9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Is all the source content (i.e. all the information needed to write the communication) available and ready to hand over?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55929898" w14:textId="6DDB4639" w:rsidR="002827D8" w:rsidRPr="002827D8" w:rsidRDefault="002827D8" w:rsidP="002827D8">
            <w:pPr>
              <w:rPr>
                <w:rStyle w:val="Strong"/>
                <w:b w:val="0"/>
                <w:bCs/>
                <w:i/>
                <w:iCs/>
                <w:sz w:val="14"/>
                <w:szCs w:val="14"/>
              </w:rPr>
            </w:pPr>
            <w:r w:rsidRPr="002827D8">
              <w:rPr>
                <w:rStyle w:val="Strong"/>
                <w:b w:val="0"/>
                <w:bCs/>
                <w:i/>
                <w:iCs/>
                <w:sz w:val="14"/>
                <w:szCs w:val="14"/>
              </w:rPr>
              <w:t xml:space="preserve">Tip: </w:t>
            </w:r>
            <w:r>
              <w:rPr>
                <w:rStyle w:val="Strong"/>
                <w:b w:val="0"/>
                <w:bCs/>
                <w:i/>
                <w:iCs/>
                <w:sz w:val="14"/>
                <w:szCs w:val="14"/>
              </w:rPr>
              <w:t>Reduce</w:t>
            </w:r>
            <w:r w:rsidRPr="002827D8">
              <w:rPr>
                <w:rStyle w:val="Strong"/>
                <w:b w:val="0"/>
                <w:bCs/>
                <w:i/>
                <w:iCs/>
                <w:sz w:val="14"/>
                <w:szCs w:val="14"/>
              </w:rPr>
              <w:t xml:space="preserve"> time and </w:t>
            </w:r>
            <w:r>
              <w:rPr>
                <w:rStyle w:val="Strong"/>
                <w:b w:val="0"/>
                <w:bCs/>
                <w:i/>
                <w:iCs/>
                <w:sz w:val="14"/>
                <w:szCs w:val="14"/>
              </w:rPr>
              <w:t>cost</w:t>
            </w:r>
            <w:r w:rsidRPr="002827D8">
              <w:rPr>
                <w:rStyle w:val="Strong"/>
                <w:b w:val="0"/>
                <w:bCs/>
                <w:i/>
                <w:iCs/>
                <w:sz w:val="14"/>
                <w:szCs w:val="14"/>
              </w:rPr>
              <w:t xml:space="preserve"> </w:t>
            </w:r>
            <w:r>
              <w:rPr>
                <w:rStyle w:val="Strong"/>
                <w:b w:val="0"/>
                <w:bCs/>
                <w:i/>
                <w:iCs/>
                <w:sz w:val="14"/>
                <w:szCs w:val="14"/>
              </w:rPr>
              <w:t>by handing over all source content to the writer or creative team before they start the work</w:t>
            </w:r>
            <w:r w:rsidRPr="002827D8">
              <w:rPr>
                <w:rStyle w:val="Strong"/>
                <w:b w:val="0"/>
                <w:bCs/>
                <w:i/>
                <w:iCs/>
                <w:sz w:val="14"/>
                <w:szCs w:val="14"/>
              </w:rPr>
              <w:t>.</w:t>
            </w:r>
          </w:p>
          <w:p w14:paraId="513C280B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086FF747" w14:textId="27A8251A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18A837C3" w14:textId="3CF87DB6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If not, when will it be handed over</w:t>
            </w:r>
            <w:r>
              <w:rPr>
                <w:rStyle w:val="Strong"/>
                <w:b w:val="0"/>
                <w:bCs/>
              </w:rPr>
              <w:t>, and how</w:t>
            </w:r>
            <w:r w:rsidRPr="00733FC5">
              <w:rPr>
                <w:rStyle w:val="Strong"/>
                <w:b w:val="0"/>
                <w:bCs/>
              </w:rPr>
              <w:t>?</w:t>
            </w:r>
          </w:p>
        </w:tc>
        <w:tc>
          <w:tcPr>
            <w:tcW w:w="4678" w:type="dxa"/>
            <w:gridSpan w:val="2"/>
            <w:tcMar>
              <w:top w:w="113" w:type="dxa"/>
              <w:bottom w:w="113" w:type="dxa"/>
            </w:tcMar>
          </w:tcPr>
          <w:p w14:paraId="78A4208C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7E7D132E" w14:textId="7AAC6A71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4A6E248D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Of the source materials provided, what information is in scope/out of scope, relevant/irrelevant?</w:t>
            </w:r>
          </w:p>
        </w:tc>
        <w:tc>
          <w:tcPr>
            <w:tcW w:w="4678" w:type="dxa"/>
            <w:gridSpan w:val="2"/>
            <w:tcMar>
              <w:top w:w="113" w:type="dxa"/>
              <w:bottom w:w="113" w:type="dxa"/>
            </w:tcMar>
          </w:tcPr>
          <w:p w14:paraId="437C6DCE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3834F080" w14:textId="1B393A70" w:rsidTr="002732D7">
        <w:tc>
          <w:tcPr>
            <w:tcW w:w="467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F55C360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Are visuals available?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7D8388FD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7A51B9F1" w14:textId="51DF144D" w:rsidTr="002732D7">
        <w:tc>
          <w:tcPr>
            <w:tcW w:w="4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61FB21EF" w14:textId="77777777" w:rsidR="002827D8" w:rsidRPr="00733FC5" w:rsidRDefault="002827D8" w:rsidP="002827D8">
            <w:pPr>
              <w:rPr>
                <w:rStyle w:val="Strong"/>
                <w:b w:val="0"/>
                <w:bCs/>
                <w:color w:val="C00000"/>
              </w:rPr>
            </w:pPr>
            <w:r w:rsidRPr="00733FC5">
              <w:rPr>
                <w:rStyle w:val="Strong"/>
                <w:b w:val="0"/>
                <w:bCs/>
                <w:color w:val="C00000"/>
              </w:rPr>
              <w:t>Timing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761AA26A" w14:textId="77777777" w:rsidR="002827D8" w:rsidRPr="00733FC5" w:rsidRDefault="002827D8" w:rsidP="002827D8">
            <w:pPr>
              <w:rPr>
                <w:rStyle w:val="Strong"/>
                <w:b w:val="0"/>
                <w:bCs/>
                <w:color w:val="C00000"/>
              </w:rPr>
            </w:pPr>
          </w:p>
        </w:tc>
      </w:tr>
      <w:tr w:rsidR="002827D8" w:rsidRPr="00733FC5" w14:paraId="2DACA0D3" w14:textId="1ACC33E2" w:rsidTr="002732D7">
        <w:tc>
          <w:tcPr>
            <w:tcW w:w="467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2C5756E0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Is this a one-time or an on-going project?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26EF20AC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3F8DB04E" w14:textId="7A3A2C63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52A28323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When is this communication needed? Is it connected to specific events or deadlines?</w:t>
            </w:r>
          </w:p>
        </w:tc>
        <w:tc>
          <w:tcPr>
            <w:tcW w:w="4678" w:type="dxa"/>
            <w:gridSpan w:val="2"/>
            <w:tcMar>
              <w:top w:w="113" w:type="dxa"/>
              <w:bottom w:w="113" w:type="dxa"/>
            </w:tcMar>
          </w:tcPr>
          <w:p w14:paraId="24C5C761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66615C45" w14:textId="6B063B21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39B16AF7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When will deliverables be reviewed and feedback provided?</w:t>
            </w:r>
          </w:p>
        </w:tc>
        <w:tc>
          <w:tcPr>
            <w:tcW w:w="4678" w:type="dxa"/>
            <w:gridSpan w:val="2"/>
            <w:tcMar>
              <w:top w:w="113" w:type="dxa"/>
              <w:bottom w:w="113" w:type="dxa"/>
            </w:tcMar>
          </w:tcPr>
          <w:p w14:paraId="69175BDE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4FAB2D51" w14:textId="24C92B2A" w:rsidTr="002732D7">
        <w:tc>
          <w:tcPr>
            <w:tcW w:w="467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401DBB67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When is the final text required?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5489A394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2AE20EA9" w14:textId="534CA016" w:rsidTr="002732D7">
        <w:tc>
          <w:tcPr>
            <w:tcW w:w="4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74F66087" w14:textId="77777777" w:rsidR="002827D8" w:rsidRPr="00733FC5" w:rsidRDefault="002827D8" w:rsidP="002827D8">
            <w:pPr>
              <w:rPr>
                <w:rStyle w:val="Strong"/>
                <w:b w:val="0"/>
                <w:bCs/>
                <w:color w:val="C00000"/>
              </w:rPr>
            </w:pPr>
            <w:r w:rsidRPr="00733FC5">
              <w:rPr>
                <w:rStyle w:val="Strong"/>
                <w:b w:val="0"/>
                <w:bCs/>
                <w:color w:val="C00000"/>
              </w:rPr>
              <w:t>Way of working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3DA657F7" w14:textId="77777777" w:rsidR="002827D8" w:rsidRPr="00733FC5" w:rsidRDefault="002827D8" w:rsidP="002827D8">
            <w:pPr>
              <w:rPr>
                <w:rStyle w:val="Strong"/>
                <w:b w:val="0"/>
                <w:bCs/>
                <w:color w:val="C00000"/>
              </w:rPr>
            </w:pPr>
          </w:p>
        </w:tc>
      </w:tr>
      <w:tr w:rsidR="002827D8" w:rsidRPr="00733FC5" w14:paraId="2047D695" w14:textId="19ADD1D5" w:rsidTr="002732D7">
        <w:tc>
          <w:tcPr>
            <w:tcW w:w="467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3D59275C" w14:textId="3269E1A1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What meetings are needed during the project</w:t>
            </w:r>
            <w:r w:rsidRPr="00733FC5">
              <w:rPr>
                <w:rStyle w:val="Strong"/>
                <w:b w:val="0"/>
                <w:bCs/>
              </w:rPr>
              <w:t>?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3C579BE4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3501E058" w14:textId="53A9288D" w:rsidTr="002732D7">
        <w:tc>
          <w:tcPr>
            <w:tcW w:w="4673" w:type="dxa"/>
            <w:tcMar>
              <w:top w:w="113" w:type="dxa"/>
              <w:bottom w:w="113" w:type="dxa"/>
            </w:tcMar>
          </w:tcPr>
          <w:p w14:paraId="7EFFC3A7" w14:textId="4B605824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How will documents</w:t>
            </w:r>
            <w:r>
              <w:rPr>
                <w:rStyle w:val="Strong"/>
                <w:b w:val="0"/>
                <w:bCs/>
              </w:rPr>
              <w:t xml:space="preserve"> be exchanged</w:t>
            </w:r>
            <w:r w:rsidRPr="00733FC5">
              <w:rPr>
                <w:rStyle w:val="Strong"/>
                <w:b w:val="0"/>
                <w:bCs/>
              </w:rPr>
              <w:t>?</w:t>
            </w:r>
          </w:p>
        </w:tc>
        <w:tc>
          <w:tcPr>
            <w:tcW w:w="4678" w:type="dxa"/>
            <w:gridSpan w:val="2"/>
            <w:tcMar>
              <w:top w:w="113" w:type="dxa"/>
              <w:bottom w:w="113" w:type="dxa"/>
            </w:tcMar>
          </w:tcPr>
          <w:p w14:paraId="1B8584A3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708E0A5A" w14:textId="399FDF52" w:rsidTr="002732D7">
        <w:tc>
          <w:tcPr>
            <w:tcW w:w="467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2408616B" w14:textId="40F3EF52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 xml:space="preserve">How will </w:t>
            </w:r>
            <w:r>
              <w:rPr>
                <w:rStyle w:val="Strong"/>
                <w:b w:val="0"/>
                <w:bCs/>
              </w:rPr>
              <w:t>drafts be</w:t>
            </w:r>
            <w:r w:rsidRPr="00733FC5">
              <w:rPr>
                <w:rStyle w:val="Strong"/>
                <w:b w:val="0"/>
                <w:bCs/>
              </w:rPr>
              <w:t xml:space="preserve"> review and </w:t>
            </w:r>
            <w:r>
              <w:rPr>
                <w:rStyle w:val="Strong"/>
                <w:b w:val="0"/>
                <w:bCs/>
              </w:rPr>
              <w:t xml:space="preserve">feedback </w:t>
            </w:r>
            <w:r w:rsidRPr="00733FC5">
              <w:rPr>
                <w:rStyle w:val="Strong"/>
                <w:b w:val="0"/>
                <w:bCs/>
              </w:rPr>
              <w:t>provide</w:t>
            </w:r>
            <w:r>
              <w:rPr>
                <w:rStyle w:val="Strong"/>
                <w:b w:val="0"/>
                <w:bCs/>
              </w:rPr>
              <w:t>d</w:t>
            </w:r>
            <w:r w:rsidRPr="00733FC5">
              <w:rPr>
                <w:rStyle w:val="Strong"/>
                <w:b w:val="0"/>
                <w:bCs/>
              </w:rPr>
              <w:t>?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782D1B90" w14:textId="77777777" w:rsidR="002827D8" w:rsidRPr="002827D8" w:rsidRDefault="002827D8" w:rsidP="002827D8">
            <w:pPr>
              <w:rPr>
                <w:rStyle w:val="Strong"/>
                <w:b w:val="0"/>
                <w:bCs/>
                <w:i/>
                <w:iCs/>
                <w:sz w:val="14"/>
                <w:szCs w:val="14"/>
              </w:rPr>
            </w:pPr>
            <w:r w:rsidRPr="002827D8">
              <w:rPr>
                <w:rStyle w:val="Strong"/>
                <w:b w:val="0"/>
                <w:bCs/>
                <w:i/>
                <w:iCs/>
                <w:sz w:val="14"/>
                <w:szCs w:val="14"/>
              </w:rPr>
              <w:t>Tip: A lot of time and confusion can be avoided if all internal feedback is gathered together into a single document.</w:t>
            </w:r>
          </w:p>
          <w:p w14:paraId="45472940" w14:textId="3F10878E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153AEE03" w14:textId="1CE0BBD8" w:rsidTr="002732D7">
        <w:tc>
          <w:tcPr>
            <w:tcW w:w="4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14301FA6" w14:textId="77777777" w:rsidR="002827D8" w:rsidRPr="00733FC5" w:rsidRDefault="002827D8" w:rsidP="002827D8">
            <w:pPr>
              <w:rPr>
                <w:rStyle w:val="Strong"/>
                <w:b w:val="0"/>
                <w:bCs/>
                <w:color w:val="C00000"/>
              </w:rPr>
            </w:pPr>
            <w:r w:rsidRPr="00733FC5">
              <w:rPr>
                <w:rStyle w:val="Strong"/>
                <w:b w:val="0"/>
                <w:bCs/>
                <w:color w:val="C00000"/>
              </w:rPr>
              <w:t>Who does what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</w:tcPr>
          <w:p w14:paraId="7493110D" w14:textId="77777777" w:rsidR="002827D8" w:rsidRPr="00733FC5" w:rsidRDefault="002827D8" w:rsidP="002827D8">
            <w:pPr>
              <w:rPr>
                <w:rStyle w:val="Strong"/>
                <w:b w:val="0"/>
                <w:bCs/>
                <w:color w:val="C00000"/>
              </w:rPr>
            </w:pPr>
          </w:p>
        </w:tc>
      </w:tr>
      <w:tr w:rsidR="002827D8" w:rsidRPr="00733FC5" w14:paraId="22151203" w14:textId="5A598BCA" w:rsidTr="002732D7">
        <w:tc>
          <w:tcPr>
            <w:tcW w:w="5240" w:type="dxa"/>
            <w:gridSpan w:val="2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10C9A03E" w14:textId="2C1390F3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P</w:t>
            </w:r>
            <w:r w:rsidRPr="00733FC5">
              <w:rPr>
                <w:rStyle w:val="Strong"/>
                <w:b w:val="0"/>
                <w:bCs/>
              </w:rPr>
              <w:t xml:space="preserve">rimary contact </w:t>
            </w:r>
            <w:r>
              <w:rPr>
                <w:rStyle w:val="Strong"/>
                <w:b w:val="0"/>
                <w:bCs/>
              </w:rPr>
              <w:t>for the writer or creative team: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14:paraId="3854BC7E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258CEC5F" w14:textId="54DA6CA1" w:rsidTr="002732D7">
        <w:tc>
          <w:tcPr>
            <w:tcW w:w="5240" w:type="dxa"/>
            <w:gridSpan w:val="2"/>
            <w:tcMar>
              <w:top w:w="113" w:type="dxa"/>
              <w:bottom w:w="113" w:type="dxa"/>
            </w:tcMar>
          </w:tcPr>
          <w:p w14:paraId="1D60CC5E" w14:textId="3796B7BD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S</w:t>
            </w:r>
            <w:r w:rsidRPr="00733FC5">
              <w:rPr>
                <w:rStyle w:val="Strong"/>
                <w:b w:val="0"/>
                <w:bCs/>
              </w:rPr>
              <w:t xml:space="preserve">peaking partner if </w:t>
            </w:r>
            <w:r>
              <w:rPr>
                <w:rStyle w:val="Strong"/>
                <w:b w:val="0"/>
                <w:bCs/>
              </w:rPr>
              <w:t>there are</w:t>
            </w:r>
            <w:r w:rsidRPr="00733FC5">
              <w:rPr>
                <w:rStyle w:val="Strong"/>
                <w:b w:val="0"/>
                <w:bCs/>
              </w:rPr>
              <w:t xml:space="preserve"> questions about content</w:t>
            </w:r>
            <w:r>
              <w:rPr>
                <w:rStyle w:val="Strong"/>
                <w:b w:val="0"/>
                <w:bCs/>
              </w:rPr>
              <w:t>:</w:t>
            </w:r>
          </w:p>
        </w:tc>
        <w:tc>
          <w:tcPr>
            <w:tcW w:w="4111" w:type="dxa"/>
            <w:tcMar>
              <w:top w:w="113" w:type="dxa"/>
              <w:bottom w:w="113" w:type="dxa"/>
            </w:tcMar>
          </w:tcPr>
          <w:p w14:paraId="5A864B4E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0E1D31A9" w14:textId="47F1A417" w:rsidTr="002732D7">
        <w:tc>
          <w:tcPr>
            <w:tcW w:w="5240" w:type="dxa"/>
            <w:gridSpan w:val="2"/>
            <w:tcMar>
              <w:top w:w="113" w:type="dxa"/>
              <w:bottom w:w="113" w:type="dxa"/>
            </w:tcMar>
          </w:tcPr>
          <w:p w14:paraId="2A54B129" w14:textId="7DFE5B68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 xml:space="preserve">Contact for </w:t>
            </w:r>
            <w:r w:rsidRPr="00733FC5">
              <w:rPr>
                <w:rStyle w:val="Strong"/>
                <w:b w:val="0"/>
                <w:bCs/>
              </w:rPr>
              <w:t>visuals, links and other assets</w:t>
            </w:r>
            <w:r>
              <w:rPr>
                <w:rStyle w:val="Strong"/>
                <w:b w:val="0"/>
                <w:bCs/>
              </w:rPr>
              <w:t>:</w:t>
            </w:r>
          </w:p>
        </w:tc>
        <w:tc>
          <w:tcPr>
            <w:tcW w:w="4111" w:type="dxa"/>
            <w:tcMar>
              <w:top w:w="113" w:type="dxa"/>
              <w:bottom w:w="113" w:type="dxa"/>
            </w:tcMar>
          </w:tcPr>
          <w:p w14:paraId="1C30E478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514ADD88" w14:textId="6F7C8822" w:rsidTr="002732D7">
        <w:tc>
          <w:tcPr>
            <w:tcW w:w="5240" w:type="dxa"/>
            <w:gridSpan w:val="2"/>
            <w:tcMar>
              <w:top w:w="113" w:type="dxa"/>
              <w:bottom w:w="113" w:type="dxa"/>
            </w:tcMar>
          </w:tcPr>
          <w:p w14:paraId="1106E9FA" w14:textId="7DD4A44A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C</w:t>
            </w:r>
            <w:r w:rsidRPr="00733FC5">
              <w:rPr>
                <w:rStyle w:val="Strong"/>
                <w:b w:val="0"/>
                <w:bCs/>
              </w:rPr>
              <w:t xml:space="preserve">ontact </w:t>
            </w:r>
            <w:r>
              <w:rPr>
                <w:rStyle w:val="Strong"/>
                <w:b w:val="0"/>
                <w:bCs/>
              </w:rPr>
              <w:t>for</w:t>
            </w:r>
            <w:r w:rsidRPr="00733FC5">
              <w:rPr>
                <w:rStyle w:val="Strong"/>
                <w:b w:val="0"/>
                <w:bCs/>
              </w:rPr>
              <w:t xml:space="preserve"> administrative questions</w:t>
            </w:r>
            <w:r>
              <w:rPr>
                <w:rStyle w:val="Strong"/>
                <w:b w:val="0"/>
                <w:bCs/>
              </w:rPr>
              <w:t>:</w:t>
            </w:r>
          </w:p>
        </w:tc>
        <w:tc>
          <w:tcPr>
            <w:tcW w:w="4111" w:type="dxa"/>
            <w:tcMar>
              <w:top w:w="113" w:type="dxa"/>
              <w:bottom w:w="113" w:type="dxa"/>
            </w:tcMar>
          </w:tcPr>
          <w:p w14:paraId="177F698E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629302C5" w14:textId="109F8021" w:rsidTr="002732D7">
        <w:tc>
          <w:tcPr>
            <w:tcW w:w="5240" w:type="dxa"/>
            <w:gridSpan w:val="2"/>
            <w:tcMar>
              <w:top w:w="113" w:type="dxa"/>
              <w:bottom w:w="113" w:type="dxa"/>
            </w:tcMar>
          </w:tcPr>
          <w:p w14:paraId="40218FB6" w14:textId="79BC8EAF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 xml:space="preserve">Who </w:t>
            </w:r>
            <w:r>
              <w:rPr>
                <w:rStyle w:val="Strong"/>
                <w:b w:val="0"/>
                <w:bCs/>
              </w:rPr>
              <w:t>should drafts be delivered</w:t>
            </w:r>
            <w:r w:rsidRPr="00733FC5">
              <w:rPr>
                <w:rStyle w:val="Strong"/>
                <w:b w:val="0"/>
                <w:bCs/>
              </w:rPr>
              <w:t xml:space="preserve"> to? </w:t>
            </w:r>
          </w:p>
        </w:tc>
        <w:tc>
          <w:tcPr>
            <w:tcW w:w="4111" w:type="dxa"/>
            <w:tcMar>
              <w:top w:w="113" w:type="dxa"/>
              <w:bottom w:w="113" w:type="dxa"/>
            </w:tcMar>
          </w:tcPr>
          <w:p w14:paraId="52031E58" w14:textId="15DEDFE9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1F80A27B" w14:textId="77777777" w:rsidTr="002732D7">
        <w:tc>
          <w:tcPr>
            <w:tcW w:w="5240" w:type="dxa"/>
            <w:gridSpan w:val="2"/>
            <w:tcMar>
              <w:top w:w="113" w:type="dxa"/>
              <w:bottom w:w="113" w:type="dxa"/>
            </w:tcMar>
          </w:tcPr>
          <w:p w14:paraId="060D8004" w14:textId="51BAC031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Who will review drafts?</w:t>
            </w:r>
          </w:p>
        </w:tc>
        <w:tc>
          <w:tcPr>
            <w:tcW w:w="4111" w:type="dxa"/>
            <w:tcMar>
              <w:top w:w="113" w:type="dxa"/>
              <w:bottom w:w="113" w:type="dxa"/>
            </w:tcMar>
          </w:tcPr>
          <w:p w14:paraId="1AAC4E3A" w14:textId="77777777" w:rsidR="002827D8" w:rsidRDefault="002827D8" w:rsidP="002827D8">
            <w:pPr>
              <w:rPr>
                <w:rStyle w:val="Strong"/>
                <w:b w:val="0"/>
                <w:bCs/>
              </w:rPr>
            </w:pPr>
          </w:p>
          <w:p w14:paraId="4EF4C6EF" w14:textId="2809CA8D" w:rsidR="002827D8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418C640D" w14:textId="77777777" w:rsidTr="002732D7">
        <w:tc>
          <w:tcPr>
            <w:tcW w:w="5240" w:type="dxa"/>
            <w:gridSpan w:val="2"/>
            <w:tcMar>
              <w:top w:w="113" w:type="dxa"/>
              <w:bottom w:w="113" w:type="dxa"/>
            </w:tcMar>
          </w:tcPr>
          <w:p w14:paraId="5436FE1E" w14:textId="7C4C4ACF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 w:rsidRPr="00733FC5">
              <w:rPr>
                <w:rStyle w:val="Strong"/>
                <w:b w:val="0"/>
                <w:bCs/>
              </w:rPr>
              <w:t>Who will approve/sign off the final deliverables?</w:t>
            </w:r>
          </w:p>
        </w:tc>
        <w:tc>
          <w:tcPr>
            <w:tcW w:w="4111" w:type="dxa"/>
            <w:tcMar>
              <w:top w:w="113" w:type="dxa"/>
              <w:bottom w:w="113" w:type="dxa"/>
            </w:tcMar>
          </w:tcPr>
          <w:p w14:paraId="5CBFB4EA" w14:textId="77777777" w:rsidR="002827D8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  <w:tr w:rsidR="002827D8" w:rsidRPr="00733FC5" w14:paraId="5289DEDB" w14:textId="77777777" w:rsidTr="002732D7">
        <w:tc>
          <w:tcPr>
            <w:tcW w:w="5240" w:type="dxa"/>
            <w:gridSpan w:val="2"/>
            <w:tcMar>
              <w:top w:w="113" w:type="dxa"/>
              <w:bottom w:w="113" w:type="dxa"/>
            </w:tcMar>
          </w:tcPr>
          <w:p w14:paraId="51DA9BFF" w14:textId="4A39C9D3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  <w:r>
              <w:rPr>
                <w:rStyle w:val="Strong"/>
                <w:b w:val="0"/>
                <w:bCs/>
              </w:rPr>
              <w:t>C</w:t>
            </w:r>
            <w:r w:rsidRPr="00733FC5">
              <w:rPr>
                <w:rStyle w:val="Strong"/>
                <w:b w:val="0"/>
                <w:bCs/>
              </w:rPr>
              <w:t xml:space="preserve">ontact </w:t>
            </w:r>
            <w:r>
              <w:rPr>
                <w:rStyle w:val="Strong"/>
                <w:b w:val="0"/>
                <w:bCs/>
              </w:rPr>
              <w:t xml:space="preserve">for </w:t>
            </w:r>
            <w:r w:rsidRPr="00733FC5">
              <w:rPr>
                <w:rStyle w:val="Strong"/>
                <w:b w:val="0"/>
                <w:bCs/>
              </w:rPr>
              <w:t>publishing or uploading the content</w:t>
            </w:r>
            <w:r>
              <w:rPr>
                <w:rStyle w:val="Strong"/>
                <w:b w:val="0"/>
                <w:bCs/>
              </w:rPr>
              <w:t>:</w:t>
            </w:r>
          </w:p>
          <w:p w14:paraId="48A7F854" w14:textId="77777777" w:rsidR="002827D8" w:rsidRPr="00733FC5" w:rsidRDefault="002827D8" w:rsidP="002827D8">
            <w:pPr>
              <w:rPr>
                <w:rStyle w:val="Strong"/>
                <w:b w:val="0"/>
                <w:bCs/>
              </w:rPr>
            </w:pPr>
          </w:p>
        </w:tc>
        <w:tc>
          <w:tcPr>
            <w:tcW w:w="4111" w:type="dxa"/>
            <w:tcMar>
              <w:top w:w="113" w:type="dxa"/>
              <w:bottom w:w="113" w:type="dxa"/>
            </w:tcMar>
          </w:tcPr>
          <w:p w14:paraId="6EEE99A9" w14:textId="77777777" w:rsidR="002827D8" w:rsidRDefault="002827D8" w:rsidP="002827D8">
            <w:pPr>
              <w:rPr>
                <w:rStyle w:val="Strong"/>
                <w:b w:val="0"/>
                <w:bCs/>
              </w:rPr>
            </w:pPr>
          </w:p>
        </w:tc>
      </w:tr>
    </w:tbl>
    <w:p w14:paraId="4D89952C" w14:textId="77777777" w:rsidR="002827D8" w:rsidRPr="00733FC5" w:rsidRDefault="002827D8" w:rsidP="002732D7">
      <w:pPr>
        <w:rPr>
          <w:rStyle w:val="Strong"/>
          <w:b w:val="0"/>
          <w:bCs/>
        </w:rPr>
      </w:pPr>
    </w:p>
    <w:sectPr w:rsidR="002827D8" w:rsidRPr="00733FC5" w:rsidSect="009B4D5C">
      <w:headerReference w:type="default" r:id="rId6"/>
      <w:footerReference w:type="default" r:id="rId7"/>
      <w:type w:val="continuous"/>
      <w:pgSz w:w="11905" w:h="16837" w:code="9"/>
      <w:pgMar w:top="1440" w:right="1080" w:bottom="1440" w:left="1080" w:header="0" w:footer="0" w:gutter="0"/>
      <w:paperSrc w:first="26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E081B" w14:textId="77777777" w:rsidR="00D944FF" w:rsidRDefault="00D944FF" w:rsidP="009B4D5C">
      <w:r>
        <w:separator/>
      </w:r>
    </w:p>
  </w:endnote>
  <w:endnote w:type="continuationSeparator" w:id="0">
    <w:p w14:paraId="278907C3" w14:textId="77777777" w:rsidR="00D944FF" w:rsidRDefault="00D944FF" w:rsidP="009B4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khip">
    <w:altName w:val="Calibri"/>
    <w:charset w:val="CC"/>
    <w:family w:val="auto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26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9"/>
      <w:gridCol w:w="6521"/>
      <w:gridCol w:w="2796"/>
    </w:tblGrid>
    <w:tr w:rsidR="00C164C5" w:rsidRPr="00457F18" w14:paraId="45708B7F" w14:textId="77777777" w:rsidTr="00C164C5">
      <w:tc>
        <w:tcPr>
          <w:tcW w:w="709" w:type="dxa"/>
        </w:tcPr>
        <w:p w14:paraId="4D84E15F" w14:textId="0FA9F38A" w:rsidR="00C164C5" w:rsidRPr="00457F18" w:rsidRDefault="00C164C5" w:rsidP="009B4D5C">
          <w:pPr>
            <w:pStyle w:val="Footer"/>
            <w:ind w:left="176" w:hanging="176"/>
            <w:rPr>
              <w:rFonts w:ascii="Arkhip" w:hAnsi="Arkhip"/>
              <w:sz w:val="16"/>
              <w:szCs w:val="16"/>
              <w:vertAlign w:val="subscript"/>
            </w:rPr>
          </w:pPr>
          <w:r w:rsidRPr="00457F18">
            <w:rPr>
              <w:rFonts w:ascii="Arkhip" w:hAnsi="Arkhip"/>
              <w:noProof/>
              <w:sz w:val="16"/>
              <w:szCs w:val="16"/>
              <w:vertAlign w:val="subscript"/>
              <w:lang w:eastAsia="en-GB" w:bidi="ar-SA"/>
            </w:rPr>
            <w:drawing>
              <wp:anchor distT="0" distB="0" distL="114300" distR="114300" simplePos="0" relativeHeight="251663360" behindDoc="0" locked="0" layoutInCell="1" allowOverlap="1" wp14:anchorId="6F4FF196" wp14:editId="0BB5419F">
                <wp:simplePos x="0" y="0"/>
                <wp:positionH relativeFrom="column">
                  <wp:posOffset>-62230</wp:posOffset>
                </wp:positionH>
                <wp:positionV relativeFrom="paragraph">
                  <wp:posOffset>56515</wp:posOffset>
                </wp:positionV>
                <wp:extent cx="359410" cy="359410"/>
                <wp:effectExtent l="0" t="0" r="2540" b="2540"/>
                <wp:wrapNone/>
                <wp:docPr id="16" name="Picture 16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khip" w:hAnsi="Arkhip"/>
              <w:sz w:val="16"/>
              <w:szCs w:val="16"/>
              <w:vertAlign w:val="subscript"/>
            </w:rPr>
            <w:t>&lt;</w:t>
          </w:r>
        </w:p>
      </w:tc>
      <w:tc>
        <w:tcPr>
          <w:tcW w:w="6521" w:type="dxa"/>
        </w:tcPr>
        <w:p w14:paraId="7DC6CA0E" w14:textId="77777777" w:rsidR="00C164C5" w:rsidRPr="00C164C5" w:rsidRDefault="00C164C5" w:rsidP="009B4D5C">
          <w:pPr>
            <w:pStyle w:val="Footer"/>
            <w:spacing w:line="200" w:lineRule="exact"/>
            <w:rPr>
              <w:rFonts w:cs="Calibri"/>
              <w:sz w:val="14"/>
              <w:szCs w:val="14"/>
              <w:lang w:val="en-GB"/>
            </w:rPr>
          </w:pPr>
        </w:p>
        <w:p w14:paraId="4E428567" w14:textId="46B0BE7B" w:rsidR="00C164C5" w:rsidRPr="00C164C5" w:rsidRDefault="00C164C5" w:rsidP="009B4D5C">
          <w:pPr>
            <w:pStyle w:val="Footer"/>
            <w:spacing w:line="200" w:lineRule="exact"/>
            <w:rPr>
              <w:rFonts w:cs="Calibri"/>
              <w:sz w:val="14"/>
              <w:szCs w:val="14"/>
            </w:rPr>
          </w:pPr>
          <w:r w:rsidRPr="00C164C5">
            <w:rPr>
              <w:rFonts w:cs="Calibri"/>
              <w:sz w:val="14"/>
              <w:szCs w:val="14"/>
            </w:rPr>
            <w:t xml:space="preserve">© BelEdit Consulting 2022. Free for use, not for </w:t>
          </w:r>
          <w:r>
            <w:rPr>
              <w:rFonts w:cs="Calibri"/>
              <w:sz w:val="14"/>
              <w:szCs w:val="14"/>
            </w:rPr>
            <w:t>re</w:t>
          </w:r>
          <w:r w:rsidR="00B446B2">
            <w:rPr>
              <w:rFonts w:cs="Calibri"/>
              <w:sz w:val="14"/>
              <w:szCs w:val="14"/>
            </w:rPr>
            <w:t>distribu</w:t>
          </w:r>
          <w:r w:rsidRPr="00C164C5">
            <w:rPr>
              <w:rFonts w:cs="Calibri"/>
              <w:sz w:val="14"/>
              <w:szCs w:val="14"/>
            </w:rPr>
            <w:t>tion.</w:t>
          </w:r>
        </w:p>
        <w:p w14:paraId="6904A63E" w14:textId="77777777" w:rsidR="00C164C5" w:rsidRPr="00C164C5" w:rsidRDefault="00C164C5" w:rsidP="009B4D5C">
          <w:pPr>
            <w:pStyle w:val="Footer"/>
            <w:spacing w:line="200" w:lineRule="exact"/>
            <w:rPr>
              <w:rFonts w:cs="Calibri"/>
              <w:sz w:val="14"/>
              <w:szCs w:val="14"/>
            </w:rPr>
          </w:pPr>
        </w:p>
      </w:tc>
      <w:tc>
        <w:tcPr>
          <w:tcW w:w="2796" w:type="dxa"/>
        </w:tcPr>
        <w:p w14:paraId="47DFEF68" w14:textId="77777777" w:rsidR="00C164C5" w:rsidRPr="00C164C5" w:rsidRDefault="00C164C5" w:rsidP="009B4D5C">
          <w:pPr>
            <w:pStyle w:val="Footer"/>
            <w:rPr>
              <w:rFonts w:cs="Calibri"/>
              <w:sz w:val="14"/>
              <w:szCs w:val="14"/>
            </w:rPr>
          </w:pPr>
        </w:p>
        <w:p w14:paraId="74F04790" w14:textId="77777777" w:rsidR="00C164C5" w:rsidRPr="00C164C5" w:rsidRDefault="00C164C5" w:rsidP="009B4D5C">
          <w:pPr>
            <w:pStyle w:val="Footer"/>
            <w:jc w:val="right"/>
            <w:rPr>
              <w:rFonts w:cs="Calibri"/>
              <w:sz w:val="14"/>
              <w:szCs w:val="14"/>
            </w:rPr>
          </w:pPr>
          <w:r w:rsidRPr="00C164C5">
            <w:rPr>
              <w:rFonts w:cs="Calibri"/>
              <w:sz w:val="14"/>
              <w:szCs w:val="14"/>
            </w:rPr>
            <w:t xml:space="preserve">Page </w:t>
          </w:r>
          <w:r w:rsidRPr="00C164C5">
            <w:rPr>
              <w:rFonts w:cs="Calibri"/>
              <w:sz w:val="14"/>
              <w:szCs w:val="14"/>
            </w:rPr>
            <w:fldChar w:fldCharType="begin"/>
          </w:r>
          <w:r w:rsidRPr="00C164C5">
            <w:rPr>
              <w:rFonts w:cs="Calibri"/>
              <w:sz w:val="14"/>
              <w:szCs w:val="14"/>
            </w:rPr>
            <w:instrText xml:space="preserve"> PAGE   \* MERGEFORMAT </w:instrText>
          </w:r>
          <w:r w:rsidRPr="00C164C5">
            <w:rPr>
              <w:rFonts w:cs="Calibri"/>
              <w:sz w:val="14"/>
              <w:szCs w:val="14"/>
            </w:rPr>
            <w:fldChar w:fldCharType="separate"/>
          </w:r>
          <w:r w:rsidRPr="00C164C5">
            <w:rPr>
              <w:rFonts w:cs="Calibri"/>
              <w:noProof/>
              <w:sz w:val="14"/>
              <w:szCs w:val="14"/>
            </w:rPr>
            <w:t>1</w:t>
          </w:r>
          <w:r w:rsidRPr="00C164C5">
            <w:rPr>
              <w:rFonts w:cs="Calibri"/>
              <w:sz w:val="14"/>
              <w:szCs w:val="14"/>
            </w:rPr>
            <w:fldChar w:fldCharType="end"/>
          </w:r>
          <w:r w:rsidRPr="00C164C5">
            <w:rPr>
              <w:rFonts w:cs="Calibri"/>
              <w:sz w:val="14"/>
              <w:szCs w:val="14"/>
            </w:rPr>
            <w:t xml:space="preserve"> of </w:t>
          </w:r>
          <w:r w:rsidRPr="00C164C5">
            <w:rPr>
              <w:rFonts w:cs="Calibri"/>
              <w:sz w:val="14"/>
              <w:szCs w:val="14"/>
            </w:rPr>
            <w:fldChar w:fldCharType="begin"/>
          </w:r>
          <w:r w:rsidRPr="00C164C5">
            <w:rPr>
              <w:rFonts w:cs="Calibri"/>
              <w:sz w:val="14"/>
              <w:szCs w:val="14"/>
            </w:rPr>
            <w:instrText xml:space="preserve"> NUMPAGES   \* MERGEFORMAT </w:instrText>
          </w:r>
          <w:r w:rsidRPr="00C164C5">
            <w:rPr>
              <w:rFonts w:cs="Calibri"/>
              <w:sz w:val="14"/>
              <w:szCs w:val="14"/>
            </w:rPr>
            <w:fldChar w:fldCharType="separate"/>
          </w:r>
          <w:r w:rsidRPr="00C164C5">
            <w:rPr>
              <w:rFonts w:cs="Calibri"/>
              <w:noProof/>
              <w:sz w:val="14"/>
              <w:szCs w:val="14"/>
            </w:rPr>
            <w:t>2</w:t>
          </w:r>
          <w:r w:rsidRPr="00C164C5">
            <w:rPr>
              <w:rFonts w:cs="Calibri"/>
              <w:sz w:val="14"/>
              <w:szCs w:val="14"/>
            </w:rPr>
            <w:fldChar w:fldCharType="end"/>
          </w:r>
        </w:p>
        <w:p w14:paraId="40F656E6" w14:textId="77777777" w:rsidR="00C164C5" w:rsidRPr="00C164C5" w:rsidRDefault="00C164C5" w:rsidP="009B4D5C">
          <w:pPr>
            <w:pStyle w:val="Footer"/>
            <w:rPr>
              <w:rFonts w:cs="Calibri"/>
              <w:sz w:val="14"/>
              <w:szCs w:val="14"/>
            </w:rPr>
          </w:pPr>
        </w:p>
      </w:tc>
    </w:tr>
  </w:tbl>
  <w:p w14:paraId="2C6071B8" w14:textId="7AD9C6BB" w:rsidR="009B4D5C" w:rsidRDefault="009B4D5C">
    <w:pPr>
      <w:pStyle w:val="Footer"/>
    </w:pPr>
  </w:p>
  <w:p w14:paraId="3201628E" w14:textId="77777777" w:rsidR="009B4D5C" w:rsidRDefault="009B4D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BAE4E" w14:textId="77777777" w:rsidR="00D944FF" w:rsidRDefault="00D944FF" w:rsidP="009B4D5C">
      <w:r>
        <w:separator/>
      </w:r>
    </w:p>
  </w:footnote>
  <w:footnote w:type="continuationSeparator" w:id="0">
    <w:p w14:paraId="20ABF7E9" w14:textId="77777777" w:rsidR="00D944FF" w:rsidRDefault="00D944FF" w:rsidP="009B4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B2F37" w14:textId="047F577B" w:rsidR="009B4D5C" w:rsidRDefault="009B4D5C">
    <w:pPr>
      <w:pStyle w:val="Header"/>
    </w:pPr>
  </w:p>
  <w:p w14:paraId="1B247F9F" w14:textId="244BC195" w:rsidR="009B4D5C" w:rsidRDefault="009B4D5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F10191" wp14:editId="094E37F1">
          <wp:simplePos x="0" y="0"/>
          <wp:positionH relativeFrom="margin">
            <wp:align>left</wp:align>
          </wp:positionH>
          <wp:positionV relativeFrom="paragraph">
            <wp:posOffset>241935</wp:posOffset>
          </wp:positionV>
          <wp:extent cx="2160000" cy="298800"/>
          <wp:effectExtent l="0" t="0" r="0" b="6350"/>
          <wp:wrapTopAndBottom/>
          <wp:docPr id="15" name="Picture 1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2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revisionView w:formatting="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5C"/>
    <w:rsid w:val="00056F2B"/>
    <w:rsid w:val="000D5500"/>
    <w:rsid w:val="001826C5"/>
    <w:rsid w:val="00201C93"/>
    <w:rsid w:val="00230F3A"/>
    <w:rsid w:val="002732D7"/>
    <w:rsid w:val="002827D8"/>
    <w:rsid w:val="00344915"/>
    <w:rsid w:val="004A4E1F"/>
    <w:rsid w:val="005521F1"/>
    <w:rsid w:val="00733FC5"/>
    <w:rsid w:val="007D40F8"/>
    <w:rsid w:val="009644C5"/>
    <w:rsid w:val="0099592A"/>
    <w:rsid w:val="009B4D5C"/>
    <w:rsid w:val="009D239C"/>
    <w:rsid w:val="00B446B2"/>
    <w:rsid w:val="00BB72B3"/>
    <w:rsid w:val="00BB7F50"/>
    <w:rsid w:val="00C164C5"/>
    <w:rsid w:val="00C82936"/>
    <w:rsid w:val="00CF69DC"/>
    <w:rsid w:val="00D354E8"/>
    <w:rsid w:val="00D5578A"/>
    <w:rsid w:val="00D944FF"/>
    <w:rsid w:val="00DD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F0F5C"/>
  <w15:chartTrackingRefBased/>
  <w15:docId w15:val="{01B20560-485B-493B-87EE-3F3D9433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D5C"/>
    <w:pPr>
      <w:tabs>
        <w:tab w:val="right" w:pos="9026"/>
      </w:tabs>
      <w:spacing w:after="0" w:line="240" w:lineRule="auto"/>
    </w:pPr>
    <w:rPr>
      <w:rFonts w:ascii="Verdana" w:eastAsiaTheme="minorEastAsia" w:hAnsi="Verdana"/>
      <w:sz w:val="18"/>
      <w:szCs w:val="18"/>
      <w:lang w:val="en-US" w:eastAsia="ja-JP" w:bidi="en-U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B4D5C"/>
    <w:pPr>
      <w:keepNext w:val="0"/>
      <w:keepLines w:val="0"/>
      <w:tabs>
        <w:tab w:val="clear" w:pos="9026"/>
      </w:tabs>
      <w:spacing w:before="60" w:after="60" w:line="341" w:lineRule="auto"/>
      <w:outlineLvl w:val="0"/>
    </w:pPr>
    <w:rPr>
      <w:rFonts w:ascii="Verdana" w:eastAsia="Calibri" w:hAnsi="Verdana" w:cs="Calibri"/>
      <w:color w:val="auto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4D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4D5C"/>
    <w:pPr>
      <w:tabs>
        <w:tab w:val="center" w:pos="4513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D5C"/>
  </w:style>
  <w:style w:type="paragraph" w:styleId="Footer">
    <w:name w:val="footer"/>
    <w:basedOn w:val="Normal"/>
    <w:link w:val="FooterChar"/>
    <w:uiPriority w:val="99"/>
    <w:unhideWhenUsed/>
    <w:rsid w:val="009B4D5C"/>
    <w:pPr>
      <w:tabs>
        <w:tab w:val="center" w:pos="4513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D5C"/>
  </w:style>
  <w:style w:type="table" w:styleId="TableGrid">
    <w:name w:val="Table Grid"/>
    <w:basedOn w:val="TableNormal"/>
    <w:rsid w:val="009B4D5C"/>
    <w:pPr>
      <w:spacing w:after="0" w:line="240" w:lineRule="auto"/>
    </w:pPr>
    <w:rPr>
      <w:rFonts w:ascii="Verdana" w:eastAsiaTheme="minorEastAsia" w:hAnsi="Verdana"/>
      <w:sz w:val="20"/>
      <w:lang w:val="en-US" w:eastAsia="ja-JP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B4D5C"/>
    <w:rPr>
      <w:rFonts w:ascii="Verdana" w:eastAsia="Calibri" w:hAnsi="Verdana" w:cs="Calibri"/>
      <w:sz w:val="24"/>
      <w:szCs w:val="24"/>
      <w:lang w:val="en-US" w:eastAsia="ja-JP" w:bidi="en-US"/>
    </w:rPr>
  </w:style>
  <w:style w:type="character" w:styleId="Strong">
    <w:name w:val="Strong"/>
    <w:uiPriority w:val="22"/>
    <w:qFormat/>
    <w:rsid w:val="009B4D5C"/>
    <w:rPr>
      <w:b/>
      <w:bCs w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4D5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ja-JP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5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4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5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134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32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846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160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10059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44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5118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71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21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781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56278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267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867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932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65405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11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29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5033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46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380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19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70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5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75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24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38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08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3207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2879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18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9070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87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597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35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191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6863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4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045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1241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917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7040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57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63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849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1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014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0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42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7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789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26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50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80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1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8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7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29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9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26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70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50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35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18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21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748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81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101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43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90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82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167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007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239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462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636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43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7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73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18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430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16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4639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873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584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69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9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6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10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44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8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481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21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073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477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876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897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6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47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547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45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13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198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99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792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967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49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1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511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4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951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075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665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250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7939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4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43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49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06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5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9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4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14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20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78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544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68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336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215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51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251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5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60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4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79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76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527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402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8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078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856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15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884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0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05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4436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628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417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8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1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86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95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730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863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433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793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76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75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822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6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80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02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620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340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45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92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081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02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82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4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34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5280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852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23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9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Fiona-BelEdit Consulting</dc:creator>
  <cp:keywords/>
  <dc:description/>
  <cp:lastModifiedBy>Fiona-BelEdit Consulting</cp:lastModifiedBy>
  <cp:revision>2</cp:revision>
  <cp:lastPrinted>2022-10-05T14:35:00Z</cp:lastPrinted>
  <dcterms:created xsi:type="dcterms:W3CDTF">2022-11-21T12:49:00Z</dcterms:created>
  <dcterms:modified xsi:type="dcterms:W3CDTF">2022-11-21T12:49:00Z</dcterms:modified>
</cp:coreProperties>
</file>